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407-ПП/4842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4842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3165,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3165,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407-ПП/4842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16:48:03.000;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16:48:03.000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